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4157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4854,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4854,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403-ПП/4157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10:09:36.625;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10:09:36.625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